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3ADC2E" w14:textId="77777777" w:rsidR="009D1D4F" w:rsidRDefault="009D1D4F" w:rsidP="009D1D4F">
      <w:pPr>
        <w:spacing w:after="0" w:line="240" w:lineRule="auto"/>
        <w:rPr>
          <w:rFonts w:ascii="Arial" w:hAnsi="Arial" w:cs="Arial"/>
          <w:color w:val="000000"/>
          <w:lang w:eastAsia="en-GB"/>
        </w:rPr>
      </w:pPr>
    </w:p>
    <w:p w14:paraId="301D97D2" w14:textId="77777777" w:rsidR="009D1D4F" w:rsidRPr="00105643" w:rsidRDefault="009D1D4F" w:rsidP="00340A92">
      <w:pPr>
        <w:spacing w:after="0" w:line="360" w:lineRule="auto"/>
        <w:rPr>
          <w:rFonts w:ascii="Times New Roman" w:hAnsi="Times New Roman"/>
          <w:lang w:eastAsia="en-GB"/>
        </w:rPr>
      </w:pPr>
      <w:r w:rsidRPr="00105643">
        <w:rPr>
          <w:rFonts w:ascii="Arial" w:hAnsi="Arial" w:cs="Arial"/>
          <w:color w:val="000000"/>
          <w:lang w:eastAsia="en-GB"/>
        </w:rPr>
        <w:t>Dear Parent / Guardian,</w:t>
      </w:r>
    </w:p>
    <w:p w14:paraId="7A561539" w14:textId="77777777" w:rsidR="009D1D4F" w:rsidRPr="00105643" w:rsidRDefault="009D1D4F" w:rsidP="00340A92">
      <w:pPr>
        <w:spacing w:after="0" w:line="360" w:lineRule="auto"/>
        <w:rPr>
          <w:rFonts w:ascii="Times New Roman" w:hAnsi="Times New Roman"/>
          <w:lang w:eastAsia="en-GB"/>
        </w:rPr>
      </w:pPr>
    </w:p>
    <w:p w14:paraId="537925EA" w14:textId="77777777" w:rsidR="0024547B" w:rsidRPr="00105643" w:rsidRDefault="0024547B" w:rsidP="00340A92">
      <w:pPr>
        <w:spacing w:after="0" w:line="360" w:lineRule="auto"/>
        <w:rPr>
          <w:rFonts w:ascii="Times New Roman" w:hAnsi="Times New Roman"/>
          <w:lang w:eastAsia="en-GB"/>
        </w:rPr>
      </w:pPr>
      <w:r>
        <w:rPr>
          <w:rFonts w:ascii="Arial" w:hAnsi="Arial" w:cs="Arial"/>
          <w:color w:val="000000"/>
          <w:lang w:eastAsia="en-GB"/>
        </w:rPr>
        <w:t xml:space="preserve">We would like to welcome you to the </w:t>
      </w:r>
      <w:r w:rsidRPr="00105643">
        <w:rPr>
          <w:rFonts w:ascii="Arial" w:hAnsi="Arial" w:cs="Arial"/>
          <w:color w:val="000000"/>
          <w:lang w:eastAsia="en-GB"/>
        </w:rPr>
        <w:t xml:space="preserve">National Citizen Service’s </w:t>
      </w:r>
      <w:r w:rsidR="0008180E">
        <w:rPr>
          <w:rFonts w:ascii="Arial" w:hAnsi="Arial" w:cs="Arial"/>
          <w:color w:val="000000"/>
          <w:lang w:eastAsia="en-GB"/>
        </w:rPr>
        <w:t xml:space="preserve">new initiative </w:t>
      </w:r>
      <w:r w:rsidRPr="008F3A61">
        <w:rPr>
          <w:rFonts w:ascii="Arial" w:hAnsi="Arial" w:cs="Arial"/>
          <w:i/>
          <w:iCs/>
          <w:color w:val="000000"/>
          <w:lang w:eastAsia="en-GB"/>
        </w:rPr>
        <w:t xml:space="preserve">One Million Hours </w:t>
      </w:r>
      <w:r w:rsidRPr="00A83565">
        <w:rPr>
          <w:rFonts w:ascii="Arial" w:hAnsi="Arial" w:cs="Arial"/>
          <w:iCs/>
          <w:color w:val="000000"/>
          <w:lang w:eastAsia="en-GB"/>
        </w:rPr>
        <w:t>of</w:t>
      </w:r>
      <w:r w:rsidRPr="008F3A61">
        <w:rPr>
          <w:rFonts w:ascii="Arial" w:hAnsi="Arial" w:cs="Arial"/>
          <w:i/>
          <w:iCs/>
          <w:color w:val="000000"/>
          <w:lang w:eastAsia="en-GB"/>
        </w:rPr>
        <w:t xml:space="preserve"> Keep Doing Good</w:t>
      </w:r>
      <w:r w:rsidR="0045682D">
        <w:rPr>
          <w:rFonts w:ascii="Arial" w:hAnsi="Arial" w:cs="Arial"/>
          <w:color w:val="000000"/>
          <w:lang w:eastAsia="en-GB"/>
        </w:rPr>
        <w:t>.</w:t>
      </w:r>
    </w:p>
    <w:p w14:paraId="69B065BC" w14:textId="77777777" w:rsidR="009D1D4F" w:rsidRPr="00105643" w:rsidRDefault="009D1D4F" w:rsidP="00340A92">
      <w:pPr>
        <w:spacing w:after="0" w:line="360" w:lineRule="auto"/>
        <w:rPr>
          <w:rFonts w:ascii="Times New Roman" w:hAnsi="Times New Roman"/>
          <w:lang w:eastAsia="en-GB"/>
        </w:rPr>
      </w:pPr>
    </w:p>
    <w:p w14:paraId="2F3BD46F" w14:textId="3106C415" w:rsidR="009D1D4F" w:rsidRPr="00105643" w:rsidRDefault="009D1D4F" w:rsidP="00340A92">
      <w:pPr>
        <w:spacing w:after="0" w:line="360" w:lineRule="auto"/>
        <w:rPr>
          <w:rFonts w:ascii="Times New Roman" w:hAnsi="Times New Roman"/>
          <w:lang w:eastAsia="en-GB"/>
        </w:rPr>
      </w:pPr>
      <w:r w:rsidRPr="00105643">
        <w:rPr>
          <w:rFonts w:ascii="Arial" w:hAnsi="Arial" w:cs="Arial"/>
          <w:color w:val="000000"/>
          <w:lang w:eastAsia="en-GB"/>
        </w:rPr>
        <w:t>As you may have heard, The NCS Trust made the decision to cancel this year’s traditional NCS summer programme</w:t>
      </w:r>
      <w:r w:rsidR="0008180E">
        <w:rPr>
          <w:rFonts w:ascii="Arial" w:hAnsi="Arial" w:cs="Arial"/>
          <w:color w:val="000000"/>
          <w:lang w:eastAsia="en-GB"/>
        </w:rPr>
        <w:t xml:space="preserve"> to respect social distancing </w:t>
      </w:r>
      <w:proofErr w:type="gramStart"/>
      <w:r w:rsidR="0008180E">
        <w:rPr>
          <w:rFonts w:ascii="Arial" w:hAnsi="Arial" w:cs="Arial"/>
          <w:color w:val="000000"/>
          <w:lang w:eastAsia="en-GB"/>
        </w:rPr>
        <w:t>in light of</w:t>
      </w:r>
      <w:proofErr w:type="gramEnd"/>
      <w:r w:rsidR="0008180E">
        <w:rPr>
          <w:rFonts w:ascii="Arial" w:hAnsi="Arial" w:cs="Arial"/>
          <w:color w:val="000000"/>
          <w:lang w:eastAsia="en-GB"/>
        </w:rPr>
        <w:t xml:space="preserve"> Covid-19</w:t>
      </w:r>
      <w:r w:rsidRPr="00105643">
        <w:rPr>
          <w:rFonts w:ascii="Arial" w:hAnsi="Arial" w:cs="Arial"/>
          <w:color w:val="000000"/>
          <w:lang w:eastAsia="en-GB"/>
        </w:rPr>
        <w:t xml:space="preserve">. </w:t>
      </w:r>
      <w:r w:rsidR="0008180E">
        <w:rPr>
          <w:rFonts w:ascii="Arial" w:hAnsi="Arial" w:cs="Arial"/>
          <w:color w:val="000000"/>
          <w:lang w:eastAsia="en-GB"/>
        </w:rPr>
        <w:t>Nevertheless</w:t>
      </w:r>
      <w:r w:rsidRPr="00105643">
        <w:rPr>
          <w:rFonts w:ascii="Arial" w:hAnsi="Arial" w:cs="Arial"/>
          <w:color w:val="000000"/>
          <w:lang w:eastAsia="en-GB"/>
        </w:rPr>
        <w:t>, this summer your local NCS team</w:t>
      </w:r>
      <w:r w:rsidR="005751E6">
        <w:rPr>
          <w:rFonts w:ascii="Arial" w:hAnsi="Arial" w:cs="Arial"/>
          <w:color w:val="000000"/>
          <w:lang w:eastAsia="en-GB"/>
        </w:rPr>
        <w:t>, Groundwork South,</w:t>
      </w:r>
      <w:r w:rsidRPr="00105643">
        <w:rPr>
          <w:rFonts w:ascii="Arial" w:hAnsi="Arial" w:cs="Arial"/>
          <w:color w:val="000000"/>
          <w:lang w:eastAsia="en-GB"/>
        </w:rPr>
        <w:t xml:space="preserve"> will be providing a new and exciting opportunity for your young people. </w:t>
      </w:r>
    </w:p>
    <w:p w14:paraId="255178D2" w14:textId="77777777" w:rsidR="009D1D4F" w:rsidRPr="00105643" w:rsidRDefault="009D1D4F" w:rsidP="00340A92">
      <w:pPr>
        <w:spacing w:after="0" w:line="360" w:lineRule="auto"/>
        <w:rPr>
          <w:rFonts w:ascii="Times New Roman" w:hAnsi="Times New Roman"/>
          <w:lang w:eastAsia="en-GB"/>
        </w:rPr>
      </w:pPr>
    </w:p>
    <w:p w14:paraId="4194E99B" w14:textId="5A7B16EB" w:rsidR="009D1D4F" w:rsidRPr="00105643" w:rsidRDefault="009D1D4F" w:rsidP="00340A92">
      <w:pPr>
        <w:spacing w:after="0" w:line="360" w:lineRule="auto"/>
        <w:rPr>
          <w:rFonts w:ascii="Times New Roman" w:hAnsi="Times New Roman"/>
          <w:lang w:eastAsia="en-GB"/>
        </w:rPr>
      </w:pPr>
      <w:r w:rsidRPr="00105643">
        <w:rPr>
          <w:rFonts w:ascii="Arial" w:hAnsi="Arial" w:cs="Arial"/>
          <w:color w:val="000000"/>
          <w:lang w:eastAsia="en-GB"/>
        </w:rPr>
        <w:t>With the country starting to get back on its feet and lockdown slowly being lifted, we would like to offer your 15-17 year ol</w:t>
      </w:r>
      <w:r w:rsidRPr="00803F36">
        <w:rPr>
          <w:rFonts w:ascii="Arial" w:hAnsi="Arial" w:cs="Arial"/>
          <w:color w:val="000000"/>
          <w:lang w:eastAsia="en-GB"/>
        </w:rPr>
        <w:t xml:space="preserve">d the opportunity to join NCS in </w:t>
      </w:r>
      <w:r w:rsidR="0008180E">
        <w:rPr>
          <w:rFonts w:ascii="Arial" w:hAnsi="Arial" w:cs="Arial"/>
          <w:color w:val="000000"/>
          <w:lang w:eastAsia="en-GB"/>
        </w:rPr>
        <w:t xml:space="preserve">a </w:t>
      </w:r>
      <w:r w:rsidRPr="00105643">
        <w:rPr>
          <w:rFonts w:ascii="Arial" w:hAnsi="Arial" w:cs="Arial"/>
          <w:color w:val="000000"/>
          <w:lang w:eastAsia="en-GB"/>
        </w:rPr>
        <w:t>national effort to achieve one million hours of volunteering and social action this summer.</w:t>
      </w:r>
    </w:p>
    <w:p w14:paraId="08D2A692" w14:textId="77777777" w:rsidR="009D1D4F" w:rsidRPr="00105643" w:rsidRDefault="009D1D4F" w:rsidP="00340A92">
      <w:pPr>
        <w:spacing w:after="0" w:line="360" w:lineRule="auto"/>
        <w:rPr>
          <w:rFonts w:ascii="Times New Roman" w:hAnsi="Times New Roman"/>
          <w:lang w:eastAsia="en-GB"/>
        </w:rPr>
      </w:pPr>
    </w:p>
    <w:p w14:paraId="144CD88D" w14:textId="4480AB9B" w:rsidR="009D1D4F" w:rsidRPr="00105643" w:rsidRDefault="005751E6" w:rsidP="00340A92">
      <w:pPr>
        <w:spacing w:after="0" w:line="360" w:lineRule="auto"/>
        <w:rPr>
          <w:rFonts w:ascii="Times New Roman" w:hAnsi="Times New Roman"/>
          <w:lang w:eastAsia="en-GB"/>
        </w:rPr>
      </w:pPr>
      <w:r>
        <w:rPr>
          <w:rFonts w:ascii="Arial" w:hAnsi="Arial" w:cs="Arial"/>
          <w:color w:val="000000"/>
          <w:lang w:eastAsia="en-GB"/>
        </w:rPr>
        <w:t>Between July 27</w:t>
      </w:r>
      <w:r w:rsidRPr="005751E6">
        <w:rPr>
          <w:rFonts w:ascii="Arial" w:hAnsi="Arial" w:cs="Arial"/>
          <w:color w:val="000000"/>
          <w:vertAlign w:val="superscript"/>
          <w:lang w:eastAsia="en-GB"/>
        </w:rPr>
        <w:t>th</w:t>
      </w:r>
      <w:r>
        <w:rPr>
          <w:rFonts w:ascii="Arial" w:hAnsi="Arial" w:cs="Arial"/>
          <w:color w:val="000000"/>
          <w:lang w:eastAsia="en-GB"/>
        </w:rPr>
        <w:t xml:space="preserve"> – August 10</w:t>
      </w:r>
      <w:r w:rsidRPr="005751E6">
        <w:rPr>
          <w:rFonts w:ascii="Arial" w:hAnsi="Arial" w:cs="Arial"/>
          <w:color w:val="000000"/>
          <w:vertAlign w:val="superscript"/>
          <w:lang w:eastAsia="en-GB"/>
        </w:rPr>
        <w:t>th</w:t>
      </w:r>
      <w:r>
        <w:rPr>
          <w:rFonts w:ascii="Arial" w:hAnsi="Arial" w:cs="Arial"/>
          <w:color w:val="000000"/>
          <w:lang w:eastAsia="en-GB"/>
        </w:rPr>
        <w:t>, Groundwork South</w:t>
      </w:r>
      <w:r w:rsidR="009D1D4F" w:rsidRPr="00105643">
        <w:rPr>
          <w:rFonts w:ascii="Arial" w:hAnsi="Arial" w:cs="Arial"/>
          <w:color w:val="000000"/>
          <w:lang w:eastAsia="en-GB"/>
        </w:rPr>
        <w:t xml:space="preserve"> will be hosting </w:t>
      </w:r>
      <w:r>
        <w:rPr>
          <w:rFonts w:ascii="Arial" w:hAnsi="Arial" w:cs="Arial"/>
          <w:color w:val="000000"/>
          <w:lang w:eastAsia="en-GB"/>
        </w:rPr>
        <w:t>2 NCS programmes</w:t>
      </w:r>
      <w:r w:rsidR="009D1D4F" w:rsidRPr="00105643">
        <w:rPr>
          <w:rFonts w:ascii="Arial" w:hAnsi="Arial" w:cs="Arial"/>
          <w:color w:val="000000"/>
          <w:lang w:eastAsia="en-GB"/>
        </w:rPr>
        <w:t xml:space="preserve"> in your local area </w:t>
      </w:r>
      <w:r w:rsidR="0008180E">
        <w:rPr>
          <w:rFonts w:ascii="Arial" w:hAnsi="Arial" w:cs="Arial"/>
          <w:color w:val="000000"/>
          <w:lang w:eastAsia="en-GB"/>
        </w:rPr>
        <w:t xml:space="preserve">to help rebuild communities and create lasting positive change. This is an opportunity </w:t>
      </w:r>
      <w:r w:rsidR="009D1D4F" w:rsidRPr="00105643">
        <w:rPr>
          <w:rFonts w:ascii="Arial" w:hAnsi="Arial" w:cs="Arial"/>
          <w:color w:val="000000"/>
          <w:lang w:eastAsia="en-GB"/>
        </w:rPr>
        <w:t xml:space="preserve">for your young people to </w:t>
      </w:r>
      <w:r w:rsidR="009D1D4F" w:rsidRPr="00105643">
        <w:rPr>
          <w:rFonts w:ascii="Arial" w:hAnsi="Arial" w:cs="Arial"/>
          <w:color w:val="000000"/>
          <w:shd w:val="clear" w:color="auto" w:fill="FFFFFF"/>
          <w:lang w:eastAsia="en-GB"/>
        </w:rPr>
        <w:t xml:space="preserve">develop their </w:t>
      </w:r>
      <w:r w:rsidR="0008180E">
        <w:rPr>
          <w:rFonts w:ascii="Arial" w:hAnsi="Arial" w:cs="Arial"/>
          <w:color w:val="000000"/>
          <w:shd w:val="clear" w:color="auto" w:fill="FFFFFF"/>
          <w:lang w:eastAsia="en-GB"/>
        </w:rPr>
        <w:t>inter</w:t>
      </w:r>
      <w:r w:rsidR="009D1D4F" w:rsidRPr="00105643">
        <w:rPr>
          <w:rFonts w:ascii="Arial" w:hAnsi="Arial" w:cs="Arial"/>
          <w:color w:val="000000"/>
          <w:shd w:val="clear" w:color="auto" w:fill="FFFFFF"/>
          <w:lang w:eastAsia="en-GB"/>
        </w:rPr>
        <w:t>personal skills and</w:t>
      </w:r>
      <w:r w:rsidR="00EA53FD">
        <w:rPr>
          <w:rFonts w:ascii="Arial" w:hAnsi="Arial" w:cs="Arial"/>
          <w:color w:val="000000"/>
          <w:shd w:val="clear" w:color="auto" w:fill="FFFFFF"/>
          <w:lang w:eastAsia="en-GB"/>
        </w:rPr>
        <w:t xml:space="preserve"> </w:t>
      </w:r>
      <w:r w:rsidR="0008180E">
        <w:rPr>
          <w:rFonts w:ascii="Arial" w:hAnsi="Arial" w:cs="Arial"/>
          <w:color w:val="000000"/>
          <w:shd w:val="clear" w:color="auto" w:fill="FFFFFF"/>
          <w:lang w:eastAsia="en-GB"/>
        </w:rPr>
        <w:t xml:space="preserve">make a </w:t>
      </w:r>
      <w:r w:rsidR="00EA53FD">
        <w:rPr>
          <w:rFonts w:ascii="Arial" w:hAnsi="Arial" w:cs="Arial"/>
          <w:color w:val="000000"/>
          <w:shd w:val="clear" w:color="auto" w:fill="FFFFFF"/>
          <w:lang w:eastAsia="en-GB"/>
        </w:rPr>
        <w:t>contribut</w:t>
      </w:r>
      <w:r w:rsidR="0008180E">
        <w:rPr>
          <w:rFonts w:ascii="Arial" w:hAnsi="Arial" w:cs="Arial"/>
          <w:color w:val="000000"/>
          <w:shd w:val="clear" w:color="auto" w:fill="FFFFFF"/>
          <w:lang w:eastAsia="en-GB"/>
        </w:rPr>
        <w:t>ion</w:t>
      </w:r>
      <w:r w:rsidR="00EA53FD">
        <w:rPr>
          <w:rFonts w:ascii="Arial" w:hAnsi="Arial" w:cs="Arial"/>
          <w:color w:val="000000"/>
          <w:shd w:val="clear" w:color="auto" w:fill="FFFFFF"/>
          <w:lang w:eastAsia="en-GB"/>
        </w:rPr>
        <w:t xml:space="preserve"> towards the recovery of the country </w:t>
      </w:r>
      <w:r w:rsidR="0008180E">
        <w:rPr>
          <w:rFonts w:ascii="Arial" w:hAnsi="Arial" w:cs="Arial"/>
          <w:color w:val="000000"/>
          <w:shd w:val="clear" w:color="auto" w:fill="FFFFFF"/>
          <w:lang w:eastAsia="en-GB"/>
        </w:rPr>
        <w:t xml:space="preserve">after this challenging time. </w:t>
      </w:r>
    </w:p>
    <w:p w14:paraId="631C64D3" w14:textId="77777777" w:rsidR="009D1D4F" w:rsidRPr="00105643" w:rsidRDefault="009D1D4F" w:rsidP="00340A92">
      <w:pPr>
        <w:spacing w:after="0" w:line="360" w:lineRule="auto"/>
        <w:rPr>
          <w:rFonts w:ascii="Times New Roman" w:hAnsi="Times New Roman"/>
          <w:lang w:eastAsia="en-GB"/>
        </w:rPr>
      </w:pPr>
    </w:p>
    <w:p w14:paraId="5354D70E" w14:textId="0FDC7BB8" w:rsidR="009D1D4F" w:rsidRPr="00803F36" w:rsidRDefault="009D1D4F" w:rsidP="00340A92">
      <w:pPr>
        <w:spacing w:after="0" w:line="360" w:lineRule="auto"/>
        <w:rPr>
          <w:rFonts w:ascii="Times New Roman" w:hAnsi="Times New Roman"/>
          <w:lang w:eastAsia="en-GB"/>
        </w:rPr>
      </w:pP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 xml:space="preserve">Each </w:t>
      </w:r>
      <w:r w:rsidR="008F3A61">
        <w:rPr>
          <w:rFonts w:ascii="Arial" w:hAnsi="Arial" w:cs="Arial"/>
          <w:i/>
          <w:iCs/>
          <w:color w:val="000000"/>
          <w:shd w:val="clear" w:color="auto" w:fill="FFFFFF"/>
          <w:lang w:eastAsia="en-GB"/>
        </w:rPr>
        <w:t>Keep Doing Good</w:t>
      </w:r>
      <w:r w:rsidR="00553A8B">
        <w:rPr>
          <w:rFonts w:ascii="Arial" w:hAnsi="Arial" w:cs="Arial"/>
          <w:i/>
          <w:iCs/>
          <w:color w:val="000000"/>
          <w:shd w:val="clear" w:color="auto" w:fill="FFFFFF"/>
          <w:lang w:eastAsia="en-GB"/>
        </w:rPr>
        <w:t xml:space="preserve"> </w:t>
      </w: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 xml:space="preserve">programme </w:t>
      </w:r>
      <w:r w:rsidR="000E7A3F">
        <w:rPr>
          <w:rFonts w:ascii="Arial" w:hAnsi="Arial" w:cs="Arial"/>
          <w:color w:val="000000"/>
          <w:shd w:val="clear" w:color="auto" w:fill="FFFFFF"/>
          <w:lang w:eastAsia="en-GB"/>
        </w:rPr>
        <w:t xml:space="preserve">will </w:t>
      </w: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 xml:space="preserve">last </w:t>
      </w:r>
      <w:r w:rsidR="005751E6">
        <w:rPr>
          <w:rFonts w:ascii="Arial" w:hAnsi="Arial" w:cs="Arial"/>
          <w:b/>
          <w:color w:val="000000"/>
          <w:shd w:val="clear" w:color="auto" w:fill="FFFFFF"/>
          <w:lang w:eastAsia="en-GB"/>
        </w:rPr>
        <w:t xml:space="preserve">5 days </w:t>
      </w:r>
      <w:r w:rsidR="00F53BEA">
        <w:rPr>
          <w:rFonts w:ascii="Arial" w:hAnsi="Arial" w:cs="Arial"/>
          <w:b/>
          <w:color w:val="000000"/>
          <w:shd w:val="clear" w:color="auto" w:fill="FFFFFF"/>
          <w:lang w:eastAsia="en-GB"/>
        </w:rPr>
        <w:t xml:space="preserve">(Monday – Friday) </w:t>
      </w:r>
      <w:r w:rsidR="005751E6">
        <w:rPr>
          <w:rFonts w:ascii="Arial" w:hAnsi="Arial" w:cs="Arial"/>
          <w:bCs/>
          <w:color w:val="000000"/>
          <w:shd w:val="clear" w:color="auto" w:fill="FFFFFF"/>
          <w:lang w:eastAsia="en-GB"/>
        </w:rPr>
        <w:t>and</w:t>
      </w: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 xml:space="preserve"> will be made up of young people from the local area. </w:t>
      </w:r>
      <w:r w:rsidR="005751E6">
        <w:rPr>
          <w:rFonts w:ascii="Arial" w:hAnsi="Arial" w:cs="Arial"/>
          <w:color w:val="000000"/>
          <w:shd w:val="clear" w:color="auto" w:fill="FFFFFF"/>
          <w:lang w:eastAsia="en-GB"/>
        </w:rPr>
        <w:t>T</w:t>
      </w: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>h</w:t>
      </w:r>
      <w:r w:rsidR="0024547B">
        <w:rPr>
          <w:rFonts w:ascii="Arial" w:hAnsi="Arial" w:cs="Arial"/>
          <w:color w:val="000000"/>
          <w:shd w:val="clear" w:color="auto" w:fill="FFFFFF"/>
          <w:lang w:eastAsia="en-GB"/>
        </w:rPr>
        <w:t>is summer’s</w:t>
      </w: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 xml:space="preserve"> programme is </w:t>
      </w:r>
      <w:r w:rsidRPr="009466B9">
        <w:rPr>
          <w:rFonts w:ascii="Arial" w:hAnsi="Arial" w:cs="Arial"/>
          <w:b/>
          <w:color w:val="000000"/>
          <w:shd w:val="clear" w:color="auto" w:fill="FFFFFF"/>
          <w:lang w:eastAsia="en-GB"/>
        </w:rPr>
        <w:t>free to attend</w:t>
      </w: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 xml:space="preserve">. Young people will have the opportunity of either working alongside a local volunteering partner, or </w:t>
      </w:r>
      <w:r w:rsidR="0008180E">
        <w:rPr>
          <w:rFonts w:ascii="Arial" w:hAnsi="Arial" w:cs="Arial"/>
          <w:color w:val="000000"/>
          <w:shd w:val="clear" w:color="auto" w:fill="FFFFFF"/>
          <w:lang w:eastAsia="en-GB"/>
        </w:rPr>
        <w:t>creating</w:t>
      </w: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 xml:space="preserve"> their very own social action project to raise awareness for something they feel</w:t>
      </w:r>
      <w:r w:rsidRPr="00803F36">
        <w:rPr>
          <w:rFonts w:ascii="Arial" w:hAnsi="Arial" w:cs="Arial"/>
          <w:color w:val="000000"/>
          <w:shd w:val="clear" w:color="auto" w:fill="FFFFFF"/>
          <w:lang w:eastAsia="en-GB"/>
        </w:rPr>
        <w:t xml:space="preserve"> truly</w:t>
      </w: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 xml:space="preserve"> passionate about.</w:t>
      </w:r>
    </w:p>
    <w:p w14:paraId="78CB1D35" w14:textId="77777777" w:rsidR="009D1D4F" w:rsidRPr="00105643" w:rsidRDefault="009D1D4F" w:rsidP="00340A92">
      <w:pPr>
        <w:spacing w:after="0" w:line="360" w:lineRule="auto"/>
        <w:rPr>
          <w:rFonts w:ascii="Times New Roman" w:hAnsi="Times New Roman"/>
          <w:lang w:eastAsia="en-GB"/>
        </w:rPr>
      </w:pPr>
    </w:p>
    <w:p w14:paraId="232C7464" w14:textId="77777777" w:rsidR="009D1D4F" w:rsidRPr="00803F36" w:rsidRDefault="009D1D4F" w:rsidP="00340A92">
      <w:pPr>
        <w:spacing w:after="0" w:line="360" w:lineRule="auto"/>
        <w:rPr>
          <w:rFonts w:ascii="Arial" w:hAnsi="Arial" w:cs="Arial"/>
          <w:color w:val="000000"/>
          <w:shd w:val="clear" w:color="auto" w:fill="FFFFFF"/>
          <w:lang w:eastAsia="en-GB"/>
        </w:rPr>
      </w:pP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>If your young person was previo</w:t>
      </w:r>
      <w:r w:rsidR="00E66542">
        <w:rPr>
          <w:rFonts w:ascii="Arial" w:hAnsi="Arial" w:cs="Arial"/>
          <w:color w:val="000000"/>
          <w:shd w:val="clear" w:color="auto" w:fill="FFFFFF"/>
          <w:lang w:eastAsia="en-GB"/>
        </w:rPr>
        <w:t xml:space="preserve">usly signed up to an NCS </w:t>
      </w: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 xml:space="preserve">programme this summer, you should have received an email outlining this opportunity and </w:t>
      </w:r>
      <w:r w:rsidR="00E66542">
        <w:rPr>
          <w:rFonts w:ascii="Arial" w:hAnsi="Arial" w:cs="Arial"/>
          <w:color w:val="000000"/>
          <w:shd w:val="clear" w:color="auto" w:fill="FFFFFF"/>
          <w:lang w:eastAsia="en-GB"/>
        </w:rPr>
        <w:t>how to get involved.</w:t>
      </w:r>
    </w:p>
    <w:p w14:paraId="7B79D6CC" w14:textId="77777777" w:rsidR="009D1D4F" w:rsidRPr="00803F36" w:rsidRDefault="009D1D4F" w:rsidP="00340A92">
      <w:pPr>
        <w:spacing w:after="0" w:line="360" w:lineRule="auto"/>
        <w:rPr>
          <w:rFonts w:ascii="Arial" w:hAnsi="Arial" w:cs="Arial"/>
          <w:color w:val="000000"/>
          <w:shd w:val="clear" w:color="auto" w:fill="FFFFFF"/>
          <w:lang w:eastAsia="en-GB"/>
        </w:rPr>
      </w:pPr>
    </w:p>
    <w:p w14:paraId="0C325257" w14:textId="77777777" w:rsidR="009D1D4F" w:rsidRPr="00105643" w:rsidRDefault="009D1D4F" w:rsidP="00340A92">
      <w:pPr>
        <w:spacing w:after="0" w:line="360" w:lineRule="auto"/>
        <w:rPr>
          <w:rFonts w:ascii="Arial" w:hAnsi="Arial" w:cs="Arial"/>
          <w:color w:val="000000"/>
          <w:shd w:val="clear" w:color="auto" w:fill="FFFFFF"/>
          <w:lang w:eastAsia="en-GB"/>
        </w:rPr>
      </w:pP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lastRenderedPageBreak/>
        <w:t>Alternatively you can sign up your young person online at</w:t>
      </w:r>
      <w:r w:rsidRPr="00803F36">
        <w:rPr>
          <w:rFonts w:ascii="Arial" w:hAnsi="Arial" w:cs="Arial"/>
          <w:color w:val="000000"/>
          <w:shd w:val="clear" w:color="auto" w:fill="FFFFFF"/>
          <w:lang w:eastAsia="en-GB"/>
        </w:rPr>
        <w:t xml:space="preserve">: </w:t>
      </w:r>
      <w:hyperlink r:id="rId9" w:history="1">
        <w:r w:rsidRPr="00FE45CD">
          <w:rPr>
            <w:rFonts w:ascii="Arial" w:hAnsi="Arial" w:cs="Arial"/>
            <w:b/>
            <w:color w:val="1155CC"/>
            <w:u w:val="single"/>
            <w:shd w:val="clear" w:color="auto" w:fill="FFFFFF"/>
            <w:lang w:eastAsia="en-GB"/>
          </w:rPr>
          <w:t>https://wearencs.com/keep-doing-good</w:t>
        </w:r>
      </w:hyperlink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>.</w:t>
      </w:r>
      <w:r w:rsidR="00E66542">
        <w:rPr>
          <w:rFonts w:ascii="Arial" w:hAnsi="Arial" w:cs="Arial"/>
          <w:color w:val="000000"/>
          <w:shd w:val="clear" w:color="auto" w:fill="FFFFFF"/>
          <w:lang w:eastAsia="en-GB"/>
        </w:rPr>
        <w:t xml:space="preserve"> </w:t>
      </w:r>
      <w:r w:rsidR="00B073A6">
        <w:rPr>
          <w:rFonts w:ascii="Arial" w:hAnsi="Arial" w:cs="Arial"/>
          <w:color w:val="000000"/>
          <w:shd w:val="clear" w:color="auto" w:fill="FFFFFF"/>
          <w:lang w:eastAsia="en-GB"/>
        </w:rPr>
        <w:t xml:space="preserve">Young people who participate in this summer’s </w:t>
      </w:r>
      <w:r w:rsidR="00B073A6" w:rsidRPr="00C35092">
        <w:rPr>
          <w:rFonts w:ascii="Arial" w:hAnsi="Arial" w:cs="Arial"/>
          <w:i/>
          <w:color w:val="000000"/>
          <w:shd w:val="clear" w:color="auto" w:fill="FFFFFF"/>
          <w:lang w:eastAsia="en-GB"/>
        </w:rPr>
        <w:t>Keep Doing Good</w:t>
      </w:r>
      <w:r w:rsidR="00B073A6">
        <w:rPr>
          <w:rFonts w:ascii="Arial" w:hAnsi="Arial" w:cs="Arial"/>
          <w:color w:val="000000"/>
          <w:shd w:val="clear" w:color="auto" w:fill="FFFFFF"/>
          <w:lang w:eastAsia="en-GB"/>
        </w:rPr>
        <w:t xml:space="preserve"> programme will st</w:t>
      </w:r>
      <w:r w:rsidR="004D2DDD">
        <w:rPr>
          <w:rFonts w:ascii="Arial" w:hAnsi="Arial" w:cs="Arial"/>
          <w:color w:val="000000"/>
          <w:shd w:val="clear" w:color="auto" w:fill="FFFFFF"/>
          <w:lang w:eastAsia="en-GB"/>
        </w:rPr>
        <w:t>ill be eligible to take part in more traditional NCS programmes this coming a</w:t>
      </w:r>
      <w:r w:rsidR="003F14E6">
        <w:rPr>
          <w:rFonts w:ascii="Arial" w:hAnsi="Arial" w:cs="Arial"/>
          <w:color w:val="000000"/>
          <w:shd w:val="clear" w:color="auto" w:fill="FFFFFF"/>
          <w:lang w:eastAsia="en-GB"/>
        </w:rPr>
        <w:t>utumn or summer 2021.</w:t>
      </w:r>
    </w:p>
    <w:p w14:paraId="018D7B66" w14:textId="77777777" w:rsidR="009D1D4F" w:rsidRPr="00105643" w:rsidRDefault="009D1D4F" w:rsidP="00340A92">
      <w:pPr>
        <w:spacing w:after="0" w:line="360" w:lineRule="auto"/>
        <w:rPr>
          <w:rFonts w:ascii="Times New Roman" w:hAnsi="Times New Roman"/>
          <w:lang w:eastAsia="en-GB"/>
        </w:rPr>
      </w:pPr>
    </w:p>
    <w:p w14:paraId="2BC3967A" w14:textId="6CEDFE72" w:rsidR="009D1D4F" w:rsidRPr="00105643" w:rsidRDefault="009D1D4F" w:rsidP="00340A92">
      <w:pPr>
        <w:spacing w:after="0" w:line="360" w:lineRule="auto"/>
        <w:rPr>
          <w:rFonts w:ascii="Times New Roman" w:hAnsi="Times New Roman"/>
          <w:lang w:eastAsia="en-GB"/>
        </w:rPr>
      </w:pP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>There will be</w:t>
      </w:r>
      <w:r w:rsidRPr="00803F36">
        <w:rPr>
          <w:rFonts w:ascii="Arial" w:hAnsi="Arial" w:cs="Arial"/>
          <w:color w:val="000000"/>
          <w:shd w:val="clear" w:color="auto" w:fill="FFFFFF"/>
          <w:lang w:eastAsia="en-GB"/>
        </w:rPr>
        <w:t xml:space="preserve"> a</w:t>
      </w: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 xml:space="preserve"> limited </w:t>
      </w:r>
      <w:r w:rsidRPr="00803F36">
        <w:rPr>
          <w:rFonts w:ascii="Arial" w:hAnsi="Arial" w:cs="Arial"/>
          <w:color w:val="000000"/>
          <w:shd w:val="clear" w:color="auto" w:fill="FFFFFF"/>
          <w:lang w:eastAsia="en-GB"/>
        </w:rPr>
        <w:t xml:space="preserve">amount </w:t>
      </w: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 xml:space="preserve">spaces available on </w:t>
      </w:r>
      <w:r w:rsidR="000E7A3F">
        <w:rPr>
          <w:rFonts w:ascii="Arial" w:hAnsi="Arial" w:cs="Arial"/>
          <w:color w:val="000000"/>
          <w:shd w:val="clear" w:color="auto" w:fill="FFFFFF"/>
          <w:lang w:eastAsia="en-GB"/>
        </w:rPr>
        <w:t xml:space="preserve">the </w:t>
      </w:r>
      <w:r w:rsidR="008F3A61" w:rsidRPr="00A83565">
        <w:rPr>
          <w:rFonts w:ascii="Arial" w:hAnsi="Arial" w:cs="Arial"/>
          <w:i/>
          <w:color w:val="000000"/>
          <w:shd w:val="clear" w:color="auto" w:fill="FFFFFF"/>
          <w:lang w:eastAsia="en-GB"/>
        </w:rPr>
        <w:t>Keep Doing Good</w:t>
      </w:r>
      <w:r w:rsidR="00A83565">
        <w:rPr>
          <w:rFonts w:ascii="Arial" w:hAnsi="Arial" w:cs="Arial"/>
          <w:i/>
          <w:color w:val="000000"/>
          <w:shd w:val="clear" w:color="auto" w:fill="FFFFFF"/>
          <w:lang w:eastAsia="en-GB"/>
        </w:rPr>
        <w:t xml:space="preserve"> </w:t>
      </w: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>programmes in co</w:t>
      </w:r>
      <w:r w:rsidRPr="00803F36">
        <w:rPr>
          <w:rFonts w:ascii="Arial" w:hAnsi="Arial" w:cs="Arial"/>
          <w:color w:val="000000"/>
          <w:shd w:val="clear" w:color="auto" w:fill="FFFFFF"/>
          <w:lang w:eastAsia="en-GB"/>
        </w:rPr>
        <w:t>mparison to a regular NCS summer</w:t>
      </w:r>
      <w:r w:rsidR="00750587">
        <w:rPr>
          <w:rFonts w:ascii="Arial" w:hAnsi="Arial" w:cs="Arial"/>
          <w:color w:val="000000"/>
          <w:shd w:val="clear" w:color="auto" w:fill="FFFFFF"/>
          <w:lang w:eastAsia="en-GB"/>
        </w:rPr>
        <w:t xml:space="preserve"> season</w:t>
      </w: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>, so if you are interested in getting your young person involved we urge you to get them signed up quickly. </w:t>
      </w:r>
    </w:p>
    <w:p w14:paraId="0970966C" w14:textId="77777777" w:rsidR="009D1D4F" w:rsidRPr="00105643" w:rsidRDefault="009D1D4F" w:rsidP="00340A92">
      <w:pPr>
        <w:spacing w:after="0" w:line="360" w:lineRule="auto"/>
        <w:rPr>
          <w:rFonts w:ascii="Times New Roman" w:hAnsi="Times New Roman"/>
          <w:lang w:eastAsia="en-GB"/>
        </w:rPr>
      </w:pPr>
    </w:p>
    <w:p w14:paraId="3F4772E1" w14:textId="4985EF89" w:rsidR="009D1D4F" w:rsidRPr="00105643" w:rsidRDefault="009D1D4F" w:rsidP="00340A92">
      <w:pPr>
        <w:spacing w:after="0" w:line="360" w:lineRule="auto"/>
        <w:rPr>
          <w:rFonts w:ascii="Times New Roman" w:hAnsi="Times New Roman"/>
          <w:lang w:eastAsia="en-GB"/>
        </w:rPr>
      </w:pP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 xml:space="preserve">Please note that for the duration of the programme, NCS Groundwork will be aligning </w:t>
      </w:r>
      <w:r w:rsidR="002E59F4">
        <w:rPr>
          <w:rFonts w:ascii="Arial" w:hAnsi="Arial" w:cs="Arial"/>
          <w:color w:val="000000"/>
          <w:shd w:val="clear" w:color="auto" w:fill="FFFFFF"/>
          <w:lang w:eastAsia="en-GB"/>
        </w:rPr>
        <w:t xml:space="preserve">with </w:t>
      </w: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 xml:space="preserve">health and safety recommendations and guidance provided by the Department of Education and Public Health England </w:t>
      </w:r>
      <w:r w:rsidR="002E59F4">
        <w:rPr>
          <w:rFonts w:ascii="Arial" w:hAnsi="Arial" w:cs="Arial"/>
          <w:color w:val="000000"/>
          <w:shd w:val="clear" w:color="auto" w:fill="FFFFFF"/>
          <w:lang w:eastAsia="en-GB"/>
        </w:rPr>
        <w:t>on</w:t>
      </w:r>
      <w:r w:rsidRPr="00105643">
        <w:rPr>
          <w:rFonts w:ascii="Arial" w:hAnsi="Arial" w:cs="Arial"/>
          <w:color w:val="0B0C0C"/>
          <w:shd w:val="clear" w:color="auto" w:fill="FFFFFF"/>
          <w:lang w:eastAsia="en-GB"/>
        </w:rPr>
        <w:t xml:space="preserve"> </w:t>
      </w:r>
      <w:hyperlink r:id="rId10" w:history="1">
        <w:r w:rsidRPr="00803F36">
          <w:rPr>
            <w:rFonts w:ascii="Arial" w:hAnsi="Arial" w:cs="Arial"/>
            <w:color w:val="0B0C0C"/>
            <w:shd w:val="clear" w:color="auto" w:fill="FFFFFF"/>
            <w:lang w:eastAsia="en-GB"/>
          </w:rPr>
          <w:t>implementing protective measures in education and childcare settings</w:t>
        </w:r>
      </w:hyperlink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>.</w:t>
      </w:r>
    </w:p>
    <w:p w14:paraId="330F086E" w14:textId="77777777" w:rsidR="009D1D4F" w:rsidRPr="00105643" w:rsidRDefault="009D1D4F" w:rsidP="00340A92">
      <w:pPr>
        <w:spacing w:after="0" w:line="360" w:lineRule="auto"/>
        <w:rPr>
          <w:rFonts w:ascii="Times New Roman" w:hAnsi="Times New Roman"/>
          <w:lang w:eastAsia="en-GB"/>
        </w:rPr>
      </w:pPr>
    </w:p>
    <w:p w14:paraId="62C3284B" w14:textId="6BBD3D63" w:rsidR="009D1D4F" w:rsidRPr="005751E6" w:rsidRDefault="009D1D4F" w:rsidP="00340A92">
      <w:pPr>
        <w:spacing w:after="0" w:line="360" w:lineRule="auto"/>
        <w:rPr>
          <w:rFonts w:ascii="Times New Roman" w:hAnsi="Times New Roman"/>
          <w:lang w:eastAsia="en-GB"/>
        </w:rPr>
      </w:pPr>
      <w:r w:rsidRPr="005751E6">
        <w:rPr>
          <w:rFonts w:ascii="Arial" w:hAnsi="Arial" w:cs="Arial"/>
          <w:shd w:val="clear" w:color="auto" w:fill="FFFFFF"/>
          <w:lang w:eastAsia="en-GB"/>
        </w:rPr>
        <w:t xml:space="preserve">To get in contact with someone at your local NCS Groundwork team, </w:t>
      </w:r>
      <w:r w:rsidR="005751E6" w:rsidRPr="005751E6">
        <w:rPr>
          <w:rFonts w:ascii="Arial" w:hAnsi="Arial" w:cs="Arial"/>
          <w:shd w:val="clear" w:color="auto" w:fill="FFFFFF"/>
          <w:lang w:eastAsia="en-GB"/>
        </w:rPr>
        <w:t xml:space="preserve">please email </w:t>
      </w:r>
      <w:r w:rsidR="005751E6" w:rsidRPr="005751E6">
        <w:br/>
      </w:r>
      <w:hyperlink r:id="rId11" w:history="1">
        <w:r w:rsidR="005751E6" w:rsidRPr="005751E6">
          <w:rPr>
            <w:rStyle w:val="Hyperlink"/>
            <w:rFonts w:ascii="Arial" w:hAnsi="Arial" w:cs="Arial"/>
            <w:color w:val="auto"/>
            <w:spacing w:val="4"/>
            <w:shd w:val="clear" w:color="auto" w:fill="FFFFFF"/>
          </w:rPr>
          <w:t>l.rothero@groundworkldn.partners.ncstrust.org.uk</w:t>
        </w:r>
      </w:hyperlink>
      <w:r w:rsidR="005751E6" w:rsidRPr="005751E6">
        <w:rPr>
          <w:rFonts w:ascii="Arial" w:hAnsi="Arial" w:cs="Arial"/>
          <w:spacing w:val="4"/>
          <w:shd w:val="clear" w:color="auto" w:fill="FFFFFF"/>
        </w:rPr>
        <w:t xml:space="preserve"> or phone 07702532756</w:t>
      </w:r>
      <w:r w:rsidR="005751E6">
        <w:rPr>
          <w:rFonts w:ascii="Arial" w:hAnsi="Arial" w:cs="Arial"/>
          <w:spacing w:val="4"/>
          <w:shd w:val="clear" w:color="auto" w:fill="FFFFFF"/>
        </w:rPr>
        <w:t>.</w:t>
      </w:r>
    </w:p>
    <w:p w14:paraId="73EDB842" w14:textId="77777777" w:rsidR="009D1D4F" w:rsidRPr="00105643" w:rsidRDefault="009D1D4F" w:rsidP="00340A92">
      <w:pPr>
        <w:spacing w:after="0" w:line="360" w:lineRule="auto"/>
        <w:rPr>
          <w:rFonts w:ascii="Times New Roman" w:hAnsi="Times New Roman"/>
          <w:lang w:eastAsia="en-GB"/>
        </w:rPr>
      </w:pPr>
    </w:p>
    <w:p w14:paraId="01C2B537" w14:textId="6A1672C5" w:rsidR="009D1D4F" w:rsidRDefault="009D1D4F" w:rsidP="00340A92">
      <w:pPr>
        <w:spacing w:after="0" w:line="360" w:lineRule="auto"/>
        <w:rPr>
          <w:rFonts w:ascii="Arial" w:hAnsi="Arial" w:cs="Arial"/>
          <w:color w:val="000000"/>
          <w:shd w:val="clear" w:color="auto" w:fill="FFFFFF"/>
          <w:lang w:eastAsia="en-GB"/>
        </w:rPr>
      </w:pPr>
      <w:r w:rsidRPr="00105643">
        <w:rPr>
          <w:rFonts w:ascii="Arial" w:hAnsi="Arial" w:cs="Arial"/>
          <w:color w:val="000000"/>
          <w:shd w:val="clear" w:color="auto" w:fill="FFFFFF"/>
          <w:lang w:eastAsia="en-GB"/>
        </w:rPr>
        <w:t>Many thanks, </w:t>
      </w:r>
    </w:p>
    <w:p w14:paraId="7A3DE0BE" w14:textId="77777777" w:rsidR="00553267" w:rsidRDefault="00553267" w:rsidP="00340A92">
      <w:pPr>
        <w:spacing w:after="0" w:line="360" w:lineRule="auto"/>
        <w:rPr>
          <w:rFonts w:ascii="Arial" w:hAnsi="Arial" w:cs="Arial"/>
          <w:color w:val="000000"/>
          <w:shd w:val="clear" w:color="auto" w:fill="FFFFFF"/>
          <w:lang w:eastAsia="en-GB"/>
        </w:rPr>
      </w:pPr>
    </w:p>
    <w:p w14:paraId="15A07377" w14:textId="2D211B06" w:rsidR="00B64C54" w:rsidRPr="009D3257" w:rsidRDefault="00553267" w:rsidP="00B64C54">
      <w:pPr>
        <w:spacing w:after="0" w:line="360" w:lineRule="auto"/>
        <w:rPr>
          <w:rFonts w:asciiTheme="majorHAnsi" w:hAnsiTheme="majorHAnsi" w:cstheme="majorHAnsi"/>
          <w:color w:val="000000"/>
          <w:shd w:val="clear" w:color="auto" w:fill="FFFFFF"/>
          <w:lang w:eastAsia="en-GB"/>
        </w:rPr>
      </w:pPr>
      <w:r>
        <w:rPr>
          <w:rFonts w:ascii="Arial" w:hAnsi="Arial" w:cs="Arial"/>
          <w:color w:val="000000"/>
          <w:shd w:val="clear" w:color="auto" w:fill="FFFFFF"/>
          <w:lang w:eastAsia="en-GB"/>
        </w:rPr>
        <w:t>Plymouth High School for Girls</w:t>
      </w:r>
    </w:p>
    <w:p w14:paraId="23FA18DE" w14:textId="2AEDD400" w:rsidR="00B64C54" w:rsidRDefault="00553267" w:rsidP="00B64C54">
      <w:pPr>
        <w:spacing w:after="0" w:line="360" w:lineRule="auto"/>
        <w:rPr>
          <w:rFonts w:ascii="Arial" w:hAnsi="Arial" w:cs="Arial"/>
          <w:b/>
          <w:bCs/>
          <w:color w:val="000000"/>
          <w:shd w:val="clear" w:color="auto" w:fill="FFFFFF"/>
          <w:lang w:eastAsia="en-GB"/>
        </w:rPr>
      </w:pPr>
      <w:r>
        <w:rPr>
          <w:noProof/>
        </w:rPr>
        <w:drawing>
          <wp:inline distT="0" distB="0" distL="0" distR="0" wp14:anchorId="578E6508" wp14:editId="6BAAB933">
            <wp:extent cx="781050" cy="929305"/>
            <wp:effectExtent l="0" t="0" r="0" b="4445"/>
            <wp:docPr id="6" name="Picture 6" descr="Plymouth High School for Girl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lymouth High School for Girls - Wikipedi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27" cy="934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02387" w14:textId="77777777" w:rsidR="00AD08F7" w:rsidRDefault="00AD08F7" w:rsidP="007C678B">
      <w:pPr>
        <w:spacing w:after="0" w:line="360" w:lineRule="auto"/>
        <w:rPr>
          <w:rFonts w:ascii="Arial" w:hAnsi="Arial" w:cs="Arial"/>
          <w:b/>
        </w:rPr>
      </w:pPr>
    </w:p>
    <w:p w14:paraId="19482B6A" w14:textId="77777777" w:rsidR="00AD08F7" w:rsidRDefault="00AD08F7" w:rsidP="00B64C54">
      <w:pPr>
        <w:spacing w:after="0" w:line="360" w:lineRule="auto"/>
        <w:jc w:val="center"/>
        <w:rPr>
          <w:rFonts w:ascii="Arial" w:hAnsi="Arial" w:cs="Arial"/>
          <w:b/>
        </w:rPr>
      </w:pPr>
    </w:p>
    <w:p w14:paraId="1E844CAE" w14:textId="77777777" w:rsidR="00FA505B" w:rsidRDefault="00FA505B" w:rsidP="00B64C54">
      <w:pPr>
        <w:spacing w:after="0" w:line="360" w:lineRule="auto"/>
        <w:jc w:val="center"/>
        <w:rPr>
          <w:rFonts w:ascii="Arial" w:hAnsi="Arial" w:cs="Arial"/>
          <w:b/>
        </w:rPr>
      </w:pPr>
    </w:p>
    <w:p w14:paraId="14A6508B" w14:textId="5CD2D00C" w:rsidR="009D1D4F" w:rsidRPr="00803F36" w:rsidRDefault="009D1D4F" w:rsidP="00B64C54">
      <w:pPr>
        <w:spacing w:after="0" w:line="360" w:lineRule="auto"/>
        <w:jc w:val="center"/>
        <w:rPr>
          <w:rFonts w:ascii="Arial" w:hAnsi="Arial" w:cs="Arial"/>
          <w:b/>
        </w:rPr>
      </w:pPr>
      <w:r w:rsidRPr="00803F36">
        <w:rPr>
          <w:rFonts w:ascii="Arial" w:hAnsi="Arial" w:cs="Arial"/>
          <w:b/>
        </w:rPr>
        <w:t xml:space="preserve">In partnership with NCS Groundwork </w:t>
      </w:r>
      <w:r w:rsidR="005751E6">
        <w:rPr>
          <w:rFonts w:ascii="Arial" w:hAnsi="Arial" w:cs="Arial"/>
          <w:b/>
        </w:rPr>
        <w:t>South</w:t>
      </w:r>
    </w:p>
    <w:p w14:paraId="4B6C8E61" w14:textId="2A572B97" w:rsidR="00141675" w:rsidRDefault="00141675" w:rsidP="009D1D4F">
      <w:pPr>
        <w:pStyle w:val="Signature"/>
        <w:rPr>
          <w:rFonts w:ascii="Lato" w:hAnsi="Lato"/>
        </w:rPr>
      </w:pPr>
    </w:p>
    <w:sectPr w:rsidR="00141675">
      <w:footerReference w:type="default" r:id="rId13"/>
      <w:headerReference w:type="first" r:id="rId14"/>
      <w:footerReference w:type="first" r:id="rId15"/>
      <w:pgSz w:w="12240" w:h="15840" w:code="1"/>
      <w:pgMar w:top="1134" w:right="1134" w:bottom="1134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C7F83C" w14:textId="77777777" w:rsidR="00E67D27" w:rsidRDefault="00E67D27">
      <w:r>
        <w:separator/>
      </w:r>
    </w:p>
  </w:endnote>
  <w:endnote w:type="continuationSeparator" w:id="0">
    <w:p w14:paraId="383E49C2" w14:textId="77777777" w:rsidR="00E67D27" w:rsidRDefault="00E67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Calibri"/>
    <w:charset w:val="00"/>
    <w:family w:val="swiss"/>
    <w:pitch w:val="variable"/>
    <w:sig w:usb0="00000001" w:usb1="5000604B" w:usb2="00000000" w:usb3="00000000" w:csb0="0000009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B52D87" w14:textId="77777777" w:rsidR="00AD08F7" w:rsidRPr="005751E6" w:rsidRDefault="00AD08F7" w:rsidP="00AD08F7">
    <w:pPr>
      <w:pStyle w:val="Footer"/>
      <w:pBdr>
        <w:top w:val="single" w:sz="4" w:space="12" w:color="auto"/>
      </w:pBdr>
      <w:jc w:val="center"/>
      <w:rPr>
        <w:rFonts w:ascii="Lato" w:hAnsi="Lato"/>
        <w:sz w:val="20"/>
        <w:szCs w:val="20"/>
        <w:lang w:val="en-GB"/>
      </w:rPr>
    </w:pPr>
    <w:r w:rsidRPr="005751E6">
      <w:rPr>
        <w:rFonts w:ascii="Lato" w:hAnsi="Lato"/>
        <w:color w:val="373534"/>
        <w:sz w:val="20"/>
        <w:szCs w:val="20"/>
        <w:shd w:val="clear" w:color="auto" w:fill="FFFFFF"/>
      </w:rPr>
      <w:t>Groundwork South is a registered charity No: 293705 and registered Limited Company No: 1982077</w:t>
    </w:r>
  </w:p>
  <w:p w14:paraId="0D9C2850" w14:textId="77777777" w:rsidR="00B64C54" w:rsidRDefault="00B64C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E3B21E" w14:textId="7765CFD0" w:rsidR="00141675" w:rsidRPr="005751E6" w:rsidRDefault="00FB4F94">
    <w:pPr>
      <w:pStyle w:val="Footer"/>
      <w:pBdr>
        <w:top w:val="single" w:sz="4" w:space="12" w:color="auto"/>
      </w:pBdr>
      <w:jc w:val="center"/>
      <w:rPr>
        <w:rFonts w:ascii="Lato" w:hAnsi="Lato"/>
        <w:sz w:val="20"/>
        <w:szCs w:val="20"/>
        <w:lang w:val="en-GB"/>
      </w:rPr>
    </w:pPr>
    <w:r w:rsidRPr="005751E6">
      <w:rPr>
        <w:rFonts w:ascii="Lato" w:hAnsi="Lato"/>
        <w:color w:val="373534"/>
        <w:sz w:val="20"/>
        <w:szCs w:val="20"/>
        <w:shd w:val="clear" w:color="auto" w:fill="FFFFFF"/>
      </w:rPr>
      <w:t xml:space="preserve">Groundwork </w:t>
    </w:r>
    <w:r w:rsidR="005751E6" w:rsidRPr="005751E6">
      <w:rPr>
        <w:rFonts w:ascii="Lato" w:hAnsi="Lato"/>
        <w:color w:val="373534"/>
        <w:sz w:val="20"/>
        <w:szCs w:val="20"/>
        <w:shd w:val="clear" w:color="auto" w:fill="FFFFFF"/>
      </w:rPr>
      <w:t>South</w:t>
    </w:r>
    <w:r w:rsidRPr="005751E6">
      <w:rPr>
        <w:rFonts w:ascii="Lato" w:hAnsi="Lato"/>
        <w:color w:val="373534"/>
        <w:sz w:val="20"/>
        <w:szCs w:val="20"/>
        <w:shd w:val="clear" w:color="auto" w:fill="FFFFFF"/>
      </w:rPr>
      <w:t xml:space="preserve"> is a registered charity No: </w:t>
    </w:r>
    <w:r w:rsidR="005751E6" w:rsidRPr="005751E6">
      <w:rPr>
        <w:rFonts w:ascii="Lato" w:hAnsi="Lato"/>
        <w:color w:val="373534"/>
        <w:sz w:val="20"/>
        <w:szCs w:val="20"/>
        <w:shd w:val="clear" w:color="auto" w:fill="FFFFFF"/>
      </w:rPr>
      <w:t>293705</w:t>
    </w:r>
    <w:r w:rsidRPr="005751E6">
      <w:rPr>
        <w:rFonts w:ascii="Lato" w:hAnsi="Lato"/>
        <w:color w:val="373534"/>
        <w:sz w:val="20"/>
        <w:szCs w:val="20"/>
        <w:shd w:val="clear" w:color="auto" w:fill="FFFFFF"/>
      </w:rPr>
      <w:t xml:space="preserve"> and registered Limited Company No: </w:t>
    </w:r>
    <w:r w:rsidR="005751E6" w:rsidRPr="005751E6">
      <w:rPr>
        <w:rFonts w:ascii="Lato" w:hAnsi="Lato"/>
        <w:color w:val="373534"/>
        <w:sz w:val="20"/>
        <w:szCs w:val="20"/>
        <w:shd w:val="clear" w:color="auto" w:fill="FFFFFF"/>
      </w:rPr>
      <w:t>1982077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65B28E" w14:textId="77777777" w:rsidR="00E67D27" w:rsidRDefault="00E67D27">
      <w:r>
        <w:separator/>
      </w:r>
    </w:p>
  </w:footnote>
  <w:footnote w:type="continuationSeparator" w:id="0">
    <w:p w14:paraId="21A67D8D" w14:textId="77777777" w:rsidR="00E67D27" w:rsidRDefault="00E67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237FF" w14:textId="6BB8044C" w:rsidR="005751E6" w:rsidRPr="005751E6" w:rsidRDefault="00FB4F94" w:rsidP="005751E6">
    <w:pPr>
      <w:pStyle w:val="Address"/>
      <w:tabs>
        <w:tab w:val="left" w:pos="0"/>
        <w:tab w:val="right" w:pos="9923"/>
      </w:tabs>
      <w:jc w:val="right"/>
      <w:rPr>
        <w:rFonts w:ascii="Lato" w:hAnsi="Lato"/>
        <w:lang w:val="en-GB"/>
      </w:rPr>
    </w:pPr>
    <w:r>
      <w:rPr>
        <w:rFonts w:ascii="Lato" w:hAnsi="Lato"/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045D1F3E" wp14:editId="03842E6C">
          <wp:simplePos x="0" y="0"/>
          <wp:positionH relativeFrom="column">
            <wp:posOffset>51435</wp:posOffset>
          </wp:positionH>
          <wp:positionV relativeFrom="paragraph">
            <wp:posOffset>66675</wp:posOffset>
          </wp:positionV>
          <wp:extent cx="2499032" cy="11620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CS-GW-locku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5485" cy="11743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975D60" w14:textId="26CC785D" w:rsidR="005751E6" w:rsidRPr="00D57887" w:rsidRDefault="005751E6" w:rsidP="005751E6">
    <w:pPr>
      <w:pStyle w:val="Address"/>
      <w:ind w:right="120"/>
      <w:jc w:val="right"/>
      <w:rPr>
        <w:rFonts w:ascii="Lato" w:hAnsi="Lato"/>
        <w:sz w:val="20"/>
        <w:szCs w:val="20"/>
        <w:lang w:val="en-GB"/>
      </w:rPr>
    </w:pPr>
    <w:r w:rsidRPr="00D57887">
      <w:rPr>
        <w:rFonts w:ascii="Lato" w:hAnsi="Lato"/>
        <w:sz w:val="20"/>
        <w:szCs w:val="20"/>
        <w:lang w:val="en-GB"/>
      </w:rPr>
      <w:t xml:space="preserve">Groundwork South </w:t>
    </w:r>
  </w:p>
  <w:p w14:paraId="0D323F29" w14:textId="773D4B87" w:rsidR="005751E6" w:rsidRPr="00D57887" w:rsidRDefault="00D57887" w:rsidP="005751E6">
    <w:pPr>
      <w:pStyle w:val="Address"/>
      <w:ind w:right="120"/>
      <w:jc w:val="right"/>
      <w:rPr>
        <w:rFonts w:ascii="Lato" w:hAnsi="Lato"/>
        <w:sz w:val="20"/>
        <w:szCs w:val="20"/>
        <w:lang w:val="en-GB"/>
      </w:rPr>
    </w:pPr>
    <w:r w:rsidRPr="00D57887">
      <w:rPr>
        <w:rFonts w:ascii="Lato" w:hAnsi="Lato"/>
        <w:sz w:val="20"/>
        <w:szCs w:val="20"/>
        <w:shd w:val="clear" w:color="auto" w:fill="FFFFFF"/>
      </w:rPr>
      <w:t>s</w:t>
    </w:r>
    <w:hyperlink r:id="rId2" w:history="1">
      <w:r w:rsidRPr="00D57887">
        <w:rPr>
          <w:rStyle w:val="Hyperlink"/>
          <w:rFonts w:ascii="Lato" w:hAnsi="Lato"/>
          <w:color w:val="auto"/>
          <w:sz w:val="20"/>
          <w:szCs w:val="20"/>
          <w:u w:val="none"/>
          <w:bdr w:val="none" w:sz="0" w:space="0" w:color="auto" w:frame="1"/>
          <w:shd w:val="clear" w:color="auto" w:fill="FFFFFF"/>
        </w:rPr>
        <w:t>outh@groundwork.org.uk</w:t>
      </w:r>
    </w:hyperlink>
  </w:p>
  <w:p w14:paraId="111BFA46" w14:textId="3072DB8E" w:rsidR="005751E6" w:rsidRPr="00D57887" w:rsidRDefault="005751E6" w:rsidP="005751E6">
    <w:pPr>
      <w:pStyle w:val="Address"/>
      <w:ind w:right="120"/>
      <w:jc w:val="right"/>
      <w:rPr>
        <w:rFonts w:ascii="Lato" w:hAnsi="Lato"/>
        <w:sz w:val="20"/>
        <w:szCs w:val="20"/>
        <w:shd w:val="clear" w:color="auto" w:fill="FFFFFF"/>
      </w:rPr>
    </w:pPr>
    <w:r w:rsidRPr="00D57887">
      <w:rPr>
        <w:rFonts w:ascii="Lato" w:hAnsi="Lato"/>
        <w:sz w:val="20"/>
        <w:szCs w:val="20"/>
        <w:shd w:val="clear" w:color="auto" w:fill="FFFFFF"/>
      </w:rPr>
      <w:t>01895 832662</w:t>
    </w:r>
  </w:p>
  <w:p w14:paraId="3BEFDA85" w14:textId="77777777" w:rsidR="005751E6" w:rsidRDefault="005751E6" w:rsidP="00D57887">
    <w:pPr>
      <w:pStyle w:val="Address"/>
      <w:ind w:right="120"/>
      <w:rPr>
        <w:rFonts w:ascii="Lato" w:hAnsi="Lato"/>
        <w:lang w:val="en-GB"/>
      </w:rPr>
    </w:pPr>
  </w:p>
  <w:p w14:paraId="6EBC15BB" w14:textId="51E7A272" w:rsidR="005751E6" w:rsidRDefault="00D57887" w:rsidP="00D57887">
    <w:pPr>
      <w:pStyle w:val="Address"/>
      <w:ind w:right="120"/>
      <w:jc w:val="right"/>
      <w:rPr>
        <w:rFonts w:ascii="Lato" w:hAnsi="Lato"/>
        <w:u w:val="single"/>
        <w:lang w:val="en-GB"/>
      </w:rPr>
    </w:pPr>
    <w:r w:rsidRPr="00D57887">
      <w:rPr>
        <w:rFonts w:ascii="Lato" w:hAnsi="Lato"/>
        <w:u w:val="single"/>
        <w:lang w:val="en-GB"/>
      </w:rPr>
      <w:t>www.wearencs.com</w:t>
    </w:r>
  </w:p>
  <w:p w14:paraId="4308DFFA" w14:textId="77777777" w:rsidR="00D57887" w:rsidRPr="00D57887" w:rsidRDefault="00D57887" w:rsidP="00D57887">
    <w:pPr>
      <w:pStyle w:val="Address"/>
      <w:ind w:right="120"/>
      <w:jc w:val="right"/>
      <w:rPr>
        <w:rFonts w:ascii="Lato" w:hAnsi="Lato"/>
        <w:u w:val="single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9036E6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82858B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05256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FF44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E96A95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0E814B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F5ACA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5102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0048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D767A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675"/>
    <w:rsid w:val="00056B0E"/>
    <w:rsid w:val="00067614"/>
    <w:rsid w:val="0008180E"/>
    <w:rsid w:val="000E7A3F"/>
    <w:rsid w:val="00141675"/>
    <w:rsid w:val="0024547B"/>
    <w:rsid w:val="002809A1"/>
    <w:rsid w:val="002A7749"/>
    <w:rsid w:val="002E59F4"/>
    <w:rsid w:val="00340A92"/>
    <w:rsid w:val="003F14E6"/>
    <w:rsid w:val="0045682D"/>
    <w:rsid w:val="004D2DDD"/>
    <w:rsid w:val="00506A7E"/>
    <w:rsid w:val="0055125A"/>
    <w:rsid w:val="00553267"/>
    <w:rsid w:val="00553A8B"/>
    <w:rsid w:val="005751E6"/>
    <w:rsid w:val="006237DD"/>
    <w:rsid w:val="00653FAD"/>
    <w:rsid w:val="00720446"/>
    <w:rsid w:val="0074069F"/>
    <w:rsid w:val="00750587"/>
    <w:rsid w:val="007C678B"/>
    <w:rsid w:val="008025FD"/>
    <w:rsid w:val="008706DB"/>
    <w:rsid w:val="008F3A61"/>
    <w:rsid w:val="00912C26"/>
    <w:rsid w:val="009466B9"/>
    <w:rsid w:val="009D1D4F"/>
    <w:rsid w:val="009D3257"/>
    <w:rsid w:val="00A06A4A"/>
    <w:rsid w:val="00A83565"/>
    <w:rsid w:val="00AA2268"/>
    <w:rsid w:val="00AD08F7"/>
    <w:rsid w:val="00B073A6"/>
    <w:rsid w:val="00B64C54"/>
    <w:rsid w:val="00C35092"/>
    <w:rsid w:val="00CE4819"/>
    <w:rsid w:val="00CF4D4F"/>
    <w:rsid w:val="00D155CB"/>
    <w:rsid w:val="00D31F2F"/>
    <w:rsid w:val="00D57887"/>
    <w:rsid w:val="00E66542"/>
    <w:rsid w:val="00E67D27"/>
    <w:rsid w:val="00EA53FD"/>
    <w:rsid w:val="00F53BEA"/>
    <w:rsid w:val="00FA505B"/>
    <w:rsid w:val="00FB4F94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77200FD"/>
  <w15:docId w15:val="{4E9CAA99-B8DC-484C-B9C5-282E5452C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 w:qFormat="1"/>
    <w:lsdException w:name="Signature" w:semiHidden="1" w:unhideWhenUsed="1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qFormat="1"/>
    <w:lsdException w:name="Dat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40" w:line="276" w:lineRule="auto"/>
    </w:pPr>
    <w:rPr>
      <w:rFonts w:asciiTheme="minorHAnsi" w:hAnsiTheme="minorHAnsi"/>
      <w:sz w:val="24"/>
      <w:szCs w:val="24"/>
    </w:rPr>
  </w:style>
  <w:style w:type="paragraph" w:styleId="Heading1">
    <w:name w:val="heading 1"/>
    <w:basedOn w:val="Normal"/>
    <w:next w:val="Normal"/>
    <w:pPr>
      <w:keepNext/>
      <w:spacing w:before="240" w:after="60"/>
      <w:outlineLvl w:val="0"/>
    </w:pPr>
    <w:rPr>
      <w:rFonts w:asciiTheme="majorHAnsi" w:hAnsiTheme="majorHAnsi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dress">
    <w:name w:val="Address"/>
    <w:basedOn w:val="Normal"/>
    <w:qFormat/>
    <w:pPr>
      <w:spacing w:after="0"/>
    </w:pPr>
  </w:style>
  <w:style w:type="paragraph" w:styleId="Date">
    <w:name w:val="Date"/>
    <w:basedOn w:val="Normal"/>
    <w:next w:val="Normal"/>
    <w:qFormat/>
    <w:pPr>
      <w:spacing w:after="48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Salutation">
    <w:name w:val="Salutation"/>
    <w:basedOn w:val="Normal"/>
    <w:next w:val="Normal"/>
    <w:qFormat/>
    <w:pPr>
      <w:spacing w:before="480"/>
    </w:pPr>
  </w:style>
  <w:style w:type="paragraph" w:styleId="Closing">
    <w:name w:val="Closing"/>
    <w:basedOn w:val="Normal"/>
    <w:qFormat/>
    <w:pPr>
      <w:spacing w:after="960"/>
    </w:pPr>
  </w:style>
  <w:style w:type="paragraph" w:styleId="Signature">
    <w:name w:val="Signature"/>
    <w:basedOn w:val="Normal"/>
    <w:qFormat/>
    <w:pPr>
      <w:spacing w:after="0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spacing w:after="480"/>
      <w:contextualSpacing/>
    </w:pPr>
  </w:style>
  <w:style w:type="paragraph" w:styleId="Footer">
    <w:name w:val="footer"/>
    <w:basedOn w:val="Normal"/>
    <w:link w:val="FooterChar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Pr>
      <w:rFonts w:asciiTheme="minorHAnsi" w:hAnsiTheme="minorHAnsi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CommentReference">
    <w:name w:val="annotation reference"/>
    <w:basedOn w:val="DefaultParagraphFont"/>
    <w:semiHidden/>
    <w:unhideWhenUsed/>
    <w:rsid w:val="0008180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818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8180E"/>
    <w:rPr>
      <w:rFonts w:asciiTheme="minorHAnsi" w:hAnsiTheme="minorHAnsi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818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8180E"/>
    <w:rPr>
      <w:rFonts w:asciiTheme="minorHAnsi" w:hAnsiTheme="minorHAnsi"/>
      <w:b/>
      <w:bCs/>
    </w:rPr>
  </w:style>
  <w:style w:type="paragraph" w:styleId="Revision">
    <w:name w:val="Revision"/>
    <w:hidden/>
    <w:uiPriority w:val="99"/>
    <w:semiHidden/>
    <w:rsid w:val="00C35092"/>
    <w:rPr>
      <w:rFonts w:asciiTheme="minorHAnsi" w:hAnsiTheme="minorHAnsi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751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77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.rothero@groundworkldn.partners.ncstrust.org.uk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www.gov.uk/government/publications/coronavirus-covid-19-implementing-protective-measures-in-education-and-childcare-settings" TargetMode="External"/><Relationship Id="rId4" Type="http://schemas.openxmlformats.org/officeDocument/2006/relationships/styles" Target="styles.xml"/><Relationship Id="rId9" Type="http://schemas.openxmlformats.org/officeDocument/2006/relationships/hyperlink" Target="https://wearencs.com/keep-doing-good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uth@groundwork.org.uk" TargetMode="External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rvey.jones\AppData\Roaming\Microsoft\Templates\MS_RefLettr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81396-6F70-45B1-9E58-DB1212D202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80695A-BB2A-41F7-90B2-BE1C78E72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MS_RefLettr1</Template>
  <TotalTime>0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Reference for professional employee</vt:lpstr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Reference for professional employee</dc:title>
  <dc:subject>Name</dc:subject>
  <dc:creator>Harvey Jones</dc:creator>
  <cp:lastModifiedBy>Lucy Rothero</cp:lastModifiedBy>
  <cp:revision>2</cp:revision>
  <cp:lastPrinted>2003-07-09T20:37:00Z</cp:lastPrinted>
  <dcterms:created xsi:type="dcterms:W3CDTF">2020-06-23T13:50:00Z</dcterms:created>
  <dcterms:modified xsi:type="dcterms:W3CDTF">2020-06-23T13:50:00Z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TC063695291033</vt:lpwstr>
  </property>
</Properties>
</file>